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369E" w:rsidRPr="009E22AC" w:rsidRDefault="00BE369E" w:rsidP="00BE369E">
      <w:pPr>
        <w:jc w:val="right"/>
        <w:rPr>
          <w:rFonts w:ascii="Times New Roman" w:hAnsi="Times New Roman" w:cs="Times New Roman"/>
          <w:b/>
          <w:color w:val="000000"/>
        </w:rPr>
      </w:pPr>
      <w:bookmarkStart w:id="0" w:name="_GoBack"/>
      <w:bookmarkEnd w:id="0"/>
      <w:r w:rsidRPr="009E22AC">
        <w:rPr>
          <w:rFonts w:ascii="Times New Roman" w:hAnsi="Times New Roman" w:cs="Times New Roman"/>
          <w:b/>
          <w:color w:val="000000"/>
        </w:rPr>
        <w:t xml:space="preserve">  </w:t>
      </w:r>
      <w:r w:rsidRPr="009E22AC">
        <w:rPr>
          <w:rFonts w:ascii="Times New Roman" w:hAnsi="Times New Roman" w:cs="Times New Roman"/>
          <w:b/>
          <w:color w:val="000000"/>
        </w:rPr>
        <w:tab/>
      </w:r>
      <w:r w:rsidRPr="009E22AC">
        <w:rPr>
          <w:rFonts w:ascii="Times New Roman" w:hAnsi="Times New Roman" w:cs="Times New Roman"/>
          <w:b/>
          <w:color w:val="000000"/>
        </w:rPr>
        <w:tab/>
      </w:r>
      <w:r w:rsidRPr="009E22AC">
        <w:rPr>
          <w:rFonts w:ascii="Times New Roman" w:hAnsi="Times New Roman" w:cs="Times New Roman"/>
          <w:b/>
          <w:color w:val="000000"/>
        </w:rPr>
        <w:tab/>
      </w:r>
      <w:r w:rsidRPr="009E22AC">
        <w:rPr>
          <w:rFonts w:ascii="Times New Roman" w:hAnsi="Times New Roman" w:cs="Times New Roman"/>
          <w:b/>
          <w:color w:val="000000"/>
        </w:rPr>
        <w:tab/>
      </w:r>
      <w:r w:rsidRPr="009E22AC">
        <w:rPr>
          <w:rFonts w:ascii="Times New Roman" w:hAnsi="Times New Roman" w:cs="Times New Roman"/>
          <w:b/>
          <w:color w:val="000000"/>
        </w:rPr>
        <w:tab/>
      </w:r>
      <w:r w:rsidRPr="009E22AC">
        <w:rPr>
          <w:rFonts w:ascii="Times New Roman" w:hAnsi="Times New Roman" w:cs="Times New Roman"/>
          <w:b/>
          <w:color w:val="000000"/>
        </w:rPr>
        <w:tab/>
      </w:r>
      <w:r w:rsidRPr="009E22AC">
        <w:rPr>
          <w:rFonts w:ascii="Times New Roman" w:hAnsi="Times New Roman" w:cs="Times New Roman"/>
          <w:b/>
          <w:color w:val="000000"/>
        </w:rPr>
        <w:tab/>
      </w:r>
      <w:r w:rsidRPr="009E22AC">
        <w:rPr>
          <w:rFonts w:ascii="Times New Roman" w:hAnsi="Times New Roman" w:cs="Times New Roman"/>
          <w:b/>
          <w:color w:val="000000"/>
        </w:rPr>
        <w:tab/>
      </w:r>
      <w:r w:rsidRPr="009E22AC">
        <w:rPr>
          <w:rFonts w:ascii="Times New Roman" w:hAnsi="Times New Roman" w:cs="Times New Roman"/>
          <w:b/>
          <w:color w:val="000000"/>
        </w:rPr>
        <w:tab/>
        <w:t xml:space="preserve">Załącznik nr 1 do zapytania ofertowego z dnia </w:t>
      </w:r>
      <w:r w:rsidR="009E22AC">
        <w:rPr>
          <w:rFonts w:ascii="Times New Roman" w:hAnsi="Times New Roman" w:cs="Times New Roman"/>
          <w:b/>
          <w:color w:val="000000"/>
        </w:rPr>
        <w:t>20</w:t>
      </w:r>
      <w:r w:rsidRPr="009E22AC">
        <w:rPr>
          <w:rFonts w:ascii="Times New Roman" w:hAnsi="Times New Roman" w:cs="Times New Roman"/>
          <w:b/>
          <w:color w:val="000000"/>
        </w:rPr>
        <w:t>.</w:t>
      </w:r>
      <w:r w:rsidR="009E22AC">
        <w:rPr>
          <w:rFonts w:ascii="Times New Roman" w:hAnsi="Times New Roman" w:cs="Times New Roman"/>
          <w:b/>
          <w:color w:val="000000"/>
        </w:rPr>
        <w:t>01</w:t>
      </w:r>
      <w:r w:rsidRPr="009E22AC">
        <w:rPr>
          <w:rFonts w:ascii="Times New Roman" w:hAnsi="Times New Roman" w:cs="Times New Roman"/>
          <w:b/>
          <w:color w:val="000000"/>
        </w:rPr>
        <w:t>.201</w:t>
      </w:r>
      <w:r w:rsidR="009E22AC">
        <w:rPr>
          <w:rFonts w:ascii="Times New Roman" w:hAnsi="Times New Roman" w:cs="Times New Roman"/>
          <w:b/>
          <w:color w:val="000000"/>
        </w:rPr>
        <w:t>7</w:t>
      </w:r>
    </w:p>
    <w:p w:rsidR="00BE369E" w:rsidRPr="009E22AC" w:rsidRDefault="00BE369E" w:rsidP="00BE369E">
      <w:pPr>
        <w:pStyle w:val="Nagwek1"/>
        <w:spacing w:before="0"/>
        <w:jc w:val="center"/>
        <w:rPr>
          <w:rFonts w:ascii="Times New Roman" w:hAnsi="Times New Roman"/>
          <w:color w:val="auto"/>
          <w:sz w:val="22"/>
          <w:szCs w:val="22"/>
        </w:rPr>
      </w:pPr>
      <w:r w:rsidRPr="009E22AC">
        <w:rPr>
          <w:rFonts w:ascii="Times New Roman" w:hAnsi="Times New Roman"/>
          <w:color w:val="auto"/>
          <w:sz w:val="22"/>
          <w:szCs w:val="22"/>
        </w:rPr>
        <w:t>FORMULARZ OFERTOWY</w:t>
      </w:r>
    </w:p>
    <w:p w:rsidR="00BE369E" w:rsidRPr="009E22AC" w:rsidRDefault="00BE369E" w:rsidP="00BE369E">
      <w:pPr>
        <w:pStyle w:val="Tekstpodstawowy"/>
        <w:spacing w:after="0"/>
        <w:rPr>
          <w:rFonts w:ascii="Times New Roman" w:hAnsi="Times New Roman" w:cs="Times New Roman"/>
        </w:rPr>
      </w:pPr>
      <w:r w:rsidRPr="009E22AC">
        <w:rPr>
          <w:rFonts w:ascii="Times New Roman" w:hAnsi="Times New Roman" w:cs="Times New Roman"/>
        </w:rPr>
        <w:t>Zamawiający:</w:t>
      </w:r>
      <w:r w:rsidRPr="009E22AC">
        <w:rPr>
          <w:rFonts w:ascii="Times New Roman" w:hAnsi="Times New Roman" w:cs="Times New Roman"/>
        </w:rPr>
        <w:tab/>
        <w:t xml:space="preserve"> </w:t>
      </w:r>
    </w:p>
    <w:p w:rsidR="00BE369E" w:rsidRPr="009E22AC" w:rsidRDefault="00BE369E" w:rsidP="00BE369E">
      <w:pPr>
        <w:pStyle w:val="Tekstpodstawowy"/>
        <w:spacing w:after="0"/>
        <w:rPr>
          <w:rFonts w:ascii="Times New Roman" w:hAnsi="Times New Roman" w:cs="Times New Roman"/>
          <w:b/>
          <w:color w:val="000000"/>
        </w:rPr>
      </w:pPr>
      <w:r w:rsidRPr="009E22AC">
        <w:rPr>
          <w:rFonts w:ascii="Times New Roman" w:hAnsi="Times New Roman" w:cs="Times New Roman"/>
          <w:b/>
          <w:color w:val="000000"/>
        </w:rPr>
        <w:t>Powiatowe Centrum Pomocy Rodzinie w Słupsku</w:t>
      </w:r>
    </w:p>
    <w:p w:rsidR="00BE369E" w:rsidRPr="009E22AC" w:rsidRDefault="00BE369E" w:rsidP="00BE369E">
      <w:pPr>
        <w:pStyle w:val="Tekstpodstawowy"/>
        <w:spacing w:after="0"/>
        <w:rPr>
          <w:rFonts w:ascii="Times New Roman" w:hAnsi="Times New Roman" w:cs="Times New Roman"/>
          <w:color w:val="000000"/>
        </w:rPr>
      </w:pPr>
      <w:r w:rsidRPr="009E22AC">
        <w:rPr>
          <w:rFonts w:ascii="Times New Roman" w:hAnsi="Times New Roman" w:cs="Times New Roman"/>
          <w:color w:val="000000"/>
        </w:rPr>
        <w:t>ul. Sienkiewicza 20, 76-200 Słupsk</w:t>
      </w:r>
    </w:p>
    <w:p w:rsidR="00BE369E" w:rsidRPr="009E22AC" w:rsidRDefault="00BE369E" w:rsidP="00BE369E">
      <w:pPr>
        <w:pStyle w:val="Tekstpodstawowy"/>
        <w:spacing w:after="0"/>
        <w:rPr>
          <w:rFonts w:ascii="Times New Roman" w:hAnsi="Times New Roman" w:cs="Times New Roman"/>
        </w:rPr>
      </w:pPr>
      <w:r w:rsidRPr="009E22AC">
        <w:rPr>
          <w:rFonts w:ascii="Times New Roman" w:hAnsi="Times New Roman" w:cs="Times New Roman"/>
        </w:rPr>
        <w:t>NIP: 839-257-17-75</w:t>
      </w:r>
    </w:p>
    <w:p w:rsidR="00BE369E" w:rsidRPr="009E22AC" w:rsidRDefault="00BE369E" w:rsidP="00BE369E">
      <w:pPr>
        <w:pStyle w:val="Tekstpodstawowy"/>
        <w:spacing w:after="0"/>
        <w:rPr>
          <w:rFonts w:ascii="Times New Roman" w:hAnsi="Times New Roman" w:cs="Times New Roman"/>
        </w:rPr>
      </w:pPr>
      <w:r w:rsidRPr="009E22AC">
        <w:rPr>
          <w:rFonts w:ascii="Times New Roman" w:hAnsi="Times New Roman" w:cs="Times New Roman"/>
          <w:color w:val="000000"/>
        </w:rPr>
        <w:t xml:space="preserve">tel.:  </w:t>
      </w:r>
      <w:r w:rsidRPr="009E22AC">
        <w:rPr>
          <w:rFonts w:ascii="Times New Roman" w:hAnsi="Times New Roman" w:cs="Times New Roman"/>
          <w:snapToGrid w:val="0"/>
        </w:rPr>
        <w:t>59 8414311</w:t>
      </w:r>
      <w:r w:rsidRPr="009E22AC">
        <w:rPr>
          <w:rFonts w:ascii="Times New Roman" w:hAnsi="Times New Roman" w:cs="Times New Roman"/>
          <w:color w:val="000000"/>
        </w:rPr>
        <w:t xml:space="preserve">, fax.: </w:t>
      </w:r>
      <w:r w:rsidRPr="009E22AC">
        <w:rPr>
          <w:rFonts w:ascii="Times New Roman" w:hAnsi="Times New Roman" w:cs="Times New Roman"/>
          <w:snapToGrid w:val="0"/>
        </w:rPr>
        <w:t>59 8410196</w:t>
      </w:r>
      <w:r w:rsidRPr="009E22AC">
        <w:rPr>
          <w:rFonts w:ascii="Times New Roman" w:hAnsi="Times New Roman" w:cs="Times New Roman"/>
        </w:rPr>
        <w:t xml:space="preserve">, </w:t>
      </w:r>
    </w:p>
    <w:p w:rsidR="00BE369E" w:rsidRPr="009E22AC" w:rsidRDefault="00BE369E" w:rsidP="00BE369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E369E" w:rsidRPr="009E22AC" w:rsidRDefault="00BE369E" w:rsidP="00BE369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E22AC">
        <w:rPr>
          <w:rFonts w:ascii="Times New Roman" w:hAnsi="Times New Roman" w:cs="Times New Roman"/>
        </w:rPr>
        <w:t>Wykonawca</w:t>
      </w:r>
      <w:r w:rsidRPr="009E22AC">
        <w:rPr>
          <w:rStyle w:val="Odwoanieprzypisudolnego"/>
          <w:rFonts w:ascii="Times New Roman" w:hAnsi="Times New Roman" w:cs="Times New Roman"/>
        </w:rPr>
        <w:footnoteReference w:id="1"/>
      </w:r>
      <w:r w:rsidRPr="009E22AC">
        <w:rPr>
          <w:rFonts w:ascii="Times New Roman" w:hAnsi="Times New Roman" w:cs="Times New Roman"/>
        </w:rPr>
        <w:t>:    .............................................................................................</w:t>
      </w:r>
    </w:p>
    <w:p w:rsidR="00BE369E" w:rsidRPr="009E22AC" w:rsidRDefault="00BE369E" w:rsidP="00BE369E">
      <w:pPr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9E22AC">
        <w:rPr>
          <w:rFonts w:ascii="Times New Roman" w:hAnsi="Times New Roman" w:cs="Times New Roman"/>
        </w:rPr>
        <w:tab/>
        <w:t xml:space="preserve">            ............................................................................................</w:t>
      </w:r>
    </w:p>
    <w:p w:rsidR="00BE369E" w:rsidRPr="009E22AC" w:rsidRDefault="00BE369E" w:rsidP="00BE369E">
      <w:pPr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9E22AC">
        <w:rPr>
          <w:rFonts w:ascii="Times New Roman" w:hAnsi="Times New Roman" w:cs="Times New Roman"/>
        </w:rPr>
        <w:tab/>
        <w:t xml:space="preserve">            NIP:  ...................................................................................</w:t>
      </w:r>
    </w:p>
    <w:p w:rsidR="00BE369E" w:rsidRPr="009E22AC" w:rsidRDefault="009E22AC" w:rsidP="00BE369E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</w:t>
      </w:r>
      <w:r w:rsidR="00BE369E" w:rsidRPr="009E22AC">
        <w:rPr>
          <w:rFonts w:ascii="Times New Roman" w:hAnsi="Times New Roman" w:cs="Times New Roman"/>
        </w:rPr>
        <w:t>Osoba do kontaktu:…………………………………………..</w:t>
      </w:r>
    </w:p>
    <w:p w:rsidR="00BE369E" w:rsidRPr="009E22AC" w:rsidRDefault="009E22AC" w:rsidP="00BE369E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</w:t>
      </w:r>
      <w:r w:rsidR="00BE369E" w:rsidRPr="009E22AC">
        <w:rPr>
          <w:rFonts w:ascii="Times New Roman" w:hAnsi="Times New Roman" w:cs="Times New Roman"/>
        </w:rPr>
        <w:t>Tel:.......................................................................................</w:t>
      </w:r>
    </w:p>
    <w:p w:rsidR="00BE369E" w:rsidRPr="009E22AC" w:rsidRDefault="009E22AC" w:rsidP="00BE369E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E</w:t>
      </w:r>
      <w:r w:rsidR="00BE369E" w:rsidRPr="009E22AC">
        <w:rPr>
          <w:rFonts w:ascii="Times New Roman" w:hAnsi="Times New Roman" w:cs="Times New Roman"/>
        </w:rPr>
        <w:t>-mail:………………………………………………………….</w:t>
      </w:r>
    </w:p>
    <w:p w:rsidR="00BE369E" w:rsidRPr="009E22AC" w:rsidRDefault="00BE369E" w:rsidP="00BE369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9E22AC" w:rsidRDefault="00BE369E" w:rsidP="009E22AC">
      <w:pPr>
        <w:tabs>
          <w:tab w:val="left" w:pos="360"/>
        </w:tabs>
        <w:spacing w:after="0" w:line="100" w:lineRule="atLeast"/>
        <w:jc w:val="both"/>
        <w:textAlignment w:val="baseline"/>
        <w:rPr>
          <w:rFonts w:ascii="Times New Roman" w:hAnsi="Times New Roman"/>
        </w:rPr>
      </w:pPr>
      <w:r w:rsidRPr="009E22AC">
        <w:rPr>
          <w:rFonts w:ascii="Times New Roman" w:hAnsi="Times New Roman" w:cs="Times New Roman"/>
        </w:rPr>
        <w:t xml:space="preserve">W odpowiedzi na zapytanie ofertowe z dnia </w:t>
      </w:r>
      <w:r w:rsidR="009E22AC" w:rsidRPr="009E22AC">
        <w:rPr>
          <w:rFonts w:ascii="Times New Roman" w:hAnsi="Times New Roman" w:cs="Times New Roman"/>
        </w:rPr>
        <w:t>20</w:t>
      </w:r>
      <w:r w:rsidRPr="009E22AC">
        <w:rPr>
          <w:rFonts w:ascii="Times New Roman" w:hAnsi="Times New Roman" w:cs="Times New Roman"/>
        </w:rPr>
        <w:t>.</w:t>
      </w:r>
      <w:r w:rsidR="001F7D86" w:rsidRPr="009E22AC">
        <w:rPr>
          <w:rFonts w:ascii="Times New Roman" w:hAnsi="Times New Roman" w:cs="Times New Roman"/>
        </w:rPr>
        <w:t>0</w:t>
      </w:r>
      <w:r w:rsidR="009E22AC" w:rsidRPr="009E22AC">
        <w:rPr>
          <w:rFonts w:ascii="Times New Roman" w:hAnsi="Times New Roman" w:cs="Times New Roman"/>
        </w:rPr>
        <w:t>1</w:t>
      </w:r>
      <w:r w:rsidRPr="009E22AC">
        <w:rPr>
          <w:rFonts w:ascii="Times New Roman" w:hAnsi="Times New Roman" w:cs="Times New Roman"/>
        </w:rPr>
        <w:t>.201</w:t>
      </w:r>
      <w:r w:rsidR="009E22AC" w:rsidRPr="009E22AC">
        <w:rPr>
          <w:rFonts w:ascii="Times New Roman" w:hAnsi="Times New Roman" w:cs="Times New Roman"/>
        </w:rPr>
        <w:t>7</w:t>
      </w:r>
      <w:r w:rsidRPr="009E22AC">
        <w:rPr>
          <w:rFonts w:ascii="Times New Roman" w:hAnsi="Times New Roman" w:cs="Times New Roman"/>
        </w:rPr>
        <w:t xml:space="preserve"> r. </w:t>
      </w:r>
      <w:r w:rsidR="009E22AC" w:rsidRPr="009E22AC">
        <w:rPr>
          <w:rFonts w:ascii="Times New Roman" w:hAnsi="Times New Roman" w:cs="Times New Roman"/>
        </w:rPr>
        <w:t>na usługę przeprowadzenia indywidualnych konsultacji psychologicznych w ramach projektu „EDUKACJA – KOMPETENCJE - ZATRUDNIENIE”</w:t>
      </w:r>
      <w:r w:rsidR="002B25F2" w:rsidRPr="009E22AC">
        <w:rPr>
          <w:rFonts w:ascii="Times New Roman" w:hAnsi="Times New Roman" w:cs="Times New Roman"/>
        </w:rPr>
        <w:t xml:space="preserve"> realizowanego </w:t>
      </w:r>
      <w:r w:rsidR="009E22AC" w:rsidRPr="009E22AC">
        <w:rPr>
          <w:rFonts w:ascii="Times New Roman" w:hAnsi="Times New Roman" w:cs="Times New Roman"/>
        </w:rPr>
        <w:t xml:space="preserve">w ramach </w:t>
      </w:r>
      <w:r w:rsidR="009E22AC" w:rsidRPr="009E22AC">
        <w:rPr>
          <w:rFonts w:ascii="Times New Roman" w:hAnsi="Times New Roman" w:cs="Times New Roman"/>
          <w:kern w:val="2"/>
          <w:lang w:eastAsia="pl-PL"/>
        </w:rPr>
        <w:t>D</w:t>
      </w:r>
      <w:r w:rsidR="009E22AC" w:rsidRPr="009E22AC">
        <w:rPr>
          <w:rFonts w:ascii="Times New Roman" w:hAnsi="Times New Roman" w:cs="Times New Roman"/>
          <w:color w:val="000000"/>
          <w:kern w:val="2"/>
          <w:lang w:eastAsia="pl-PL"/>
        </w:rPr>
        <w:t>ziałania 05.02.</w:t>
      </w:r>
      <w:r w:rsidR="009E22AC" w:rsidRPr="009E22AC">
        <w:rPr>
          <w:rFonts w:ascii="Times New Roman" w:hAnsi="Times New Roman" w:cs="Times New Roman"/>
          <w:b/>
          <w:color w:val="000000"/>
          <w:kern w:val="2"/>
          <w:sz w:val="30"/>
          <w:szCs w:val="30"/>
          <w:lang w:eastAsia="pl-PL"/>
        </w:rPr>
        <w:t xml:space="preserve"> </w:t>
      </w:r>
      <w:r w:rsidR="009E22AC" w:rsidRPr="009E22AC">
        <w:rPr>
          <w:rFonts w:ascii="Times New Roman" w:hAnsi="Times New Roman" w:cs="Times New Roman"/>
          <w:color w:val="000000"/>
          <w:kern w:val="2"/>
          <w:lang w:eastAsia="pl-PL"/>
        </w:rPr>
        <w:t>Aktywizacja zawodowa osób pozostających bez pracy Regionalnego Programu Operacyjnego Województwa Pomorskiego na lata 2014-2020</w:t>
      </w:r>
      <w:r w:rsidR="009E22AC">
        <w:rPr>
          <w:rFonts w:ascii="Times New Roman" w:hAnsi="Times New Roman" w:cs="Times New Roman"/>
          <w:color w:val="000000"/>
          <w:kern w:val="2"/>
          <w:lang w:eastAsia="pl-PL"/>
        </w:rPr>
        <w:t xml:space="preserve">, którego partnerem jest Powiatowe Centrum Pomocy Rodzinie w Słupsku, </w:t>
      </w:r>
      <w:r w:rsidR="009E22AC" w:rsidRPr="009E22AC">
        <w:rPr>
          <w:rFonts w:ascii="Times New Roman" w:hAnsi="Times New Roman"/>
          <w:b/>
        </w:rPr>
        <w:t xml:space="preserve">oferuję </w:t>
      </w:r>
      <w:r w:rsidR="009E22AC" w:rsidRPr="009E22AC">
        <w:rPr>
          <w:rFonts w:ascii="Times New Roman" w:hAnsi="Times New Roman"/>
        </w:rPr>
        <w:t xml:space="preserve">wykonanie przedmiotu zamówienia w zakresie i na warunkach określonych w </w:t>
      </w:r>
      <w:r w:rsidR="009E22AC">
        <w:rPr>
          <w:rFonts w:ascii="Times New Roman" w:hAnsi="Times New Roman"/>
        </w:rPr>
        <w:t xml:space="preserve">zapytaniu ofertowym </w:t>
      </w:r>
    </w:p>
    <w:p w:rsidR="009E22AC" w:rsidRDefault="009E22AC" w:rsidP="009E22AC">
      <w:pPr>
        <w:tabs>
          <w:tab w:val="left" w:pos="360"/>
        </w:tabs>
        <w:spacing w:after="0" w:line="100" w:lineRule="atLeast"/>
        <w:jc w:val="both"/>
        <w:textAlignment w:val="baseline"/>
        <w:rPr>
          <w:rFonts w:ascii="Times New Roman" w:hAnsi="Times New Roman"/>
        </w:rPr>
      </w:pPr>
    </w:p>
    <w:p w:rsidR="009E22AC" w:rsidRDefault="009E22AC" w:rsidP="009E22AC">
      <w:pPr>
        <w:tabs>
          <w:tab w:val="left" w:pos="360"/>
        </w:tabs>
        <w:spacing w:after="0" w:line="100" w:lineRule="atLeast"/>
        <w:jc w:val="both"/>
        <w:textAlignment w:val="baseline"/>
        <w:rPr>
          <w:rFonts w:ascii="Times New Roman" w:hAnsi="Times New Roman" w:cs="Times New Roman"/>
        </w:rPr>
      </w:pPr>
      <w:r w:rsidRPr="009E22AC">
        <w:rPr>
          <w:rFonts w:ascii="Times New Roman" w:hAnsi="Times New Roman"/>
          <w:b/>
        </w:rPr>
        <w:t>za łączną cenę brutto:</w:t>
      </w:r>
      <w:r>
        <w:rPr>
          <w:rFonts w:ascii="Times New Roman" w:hAnsi="Times New Roman"/>
          <w:b/>
        </w:rPr>
        <w:t xml:space="preserve"> </w:t>
      </w:r>
      <w:r w:rsidR="00BE369E" w:rsidRPr="009E22AC">
        <w:rPr>
          <w:rFonts w:ascii="Times New Roman" w:hAnsi="Times New Roman" w:cs="Times New Roman"/>
        </w:rPr>
        <w:t>……………………………………………</w:t>
      </w:r>
      <w:r w:rsidRPr="009E22AC">
        <w:rPr>
          <w:rFonts w:ascii="Times New Roman" w:hAnsi="Times New Roman" w:cs="Times New Roman"/>
        </w:rPr>
        <w:t>…</w:t>
      </w:r>
    </w:p>
    <w:p w:rsidR="009E22AC" w:rsidRDefault="009E22AC" w:rsidP="009E22AC">
      <w:pPr>
        <w:tabs>
          <w:tab w:val="left" w:pos="360"/>
        </w:tabs>
        <w:spacing w:after="0" w:line="100" w:lineRule="atLeast"/>
        <w:jc w:val="both"/>
        <w:textAlignment w:val="baseline"/>
        <w:rPr>
          <w:rFonts w:ascii="Times New Roman" w:hAnsi="Times New Roman" w:cs="Times New Roman"/>
        </w:rPr>
      </w:pPr>
    </w:p>
    <w:p w:rsidR="00BE369E" w:rsidRPr="009E22AC" w:rsidRDefault="00BE369E" w:rsidP="009E22AC">
      <w:pPr>
        <w:tabs>
          <w:tab w:val="left" w:pos="360"/>
        </w:tabs>
        <w:spacing w:after="0" w:line="100" w:lineRule="atLeast"/>
        <w:jc w:val="both"/>
        <w:textAlignment w:val="baseline"/>
        <w:rPr>
          <w:rFonts w:ascii="Times New Roman" w:hAnsi="Times New Roman"/>
          <w:b/>
        </w:rPr>
      </w:pPr>
      <w:r w:rsidRPr="009E22AC">
        <w:rPr>
          <w:rFonts w:ascii="Times New Roman" w:hAnsi="Times New Roman" w:cs="Times New Roman"/>
        </w:rPr>
        <w:t>(słownie:......................................................................................................................</w:t>
      </w:r>
      <w:r w:rsidR="009E22AC">
        <w:rPr>
          <w:rFonts w:ascii="Times New Roman" w:hAnsi="Times New Roman" w:cs="Times New Roman"/>
        </w:rPr>
        <w:t>.............................</w:t>
      </w:r>
      <w:r w:rsidRPr="009E22AC">
        <w:rPr>
          <w:rFonts w:ascii="Times New Roman" w:hAnsi="Times New Roman" w:cs="Times New Roman"/>
        </w:rPr>
        <w:t>)</w:t>
      </w:r>
    </w:p>
    <w:p w:rsidR="00BE369E" w:rsidRPr="009E22AC" w:rsidRDefault="00BE369E" w:rsidP="009E22AC">
      <w:pPr>
        <w:tabs>
          <w:tab w:val="left" w:pos="360"/>
        </w:tabs>
        <w:spacing w:after="0" w:line="240" w:lineRule="auto"/>
        <w:ind w:left="360"/>
        <w:rPr>
          <w:rFonts w:ascii="Times New Roman" w:hAnsi="Times New Roman" w:cs="Times New Roman"/>
        </w:rPr>
      </w:pPr>
    </w:p>
    <w:p w:rsidR="00BE369E" w:rsidRPr="009E22AC" w:rsidRDefault="00BE369E" w:rsidP="009E22AC">
      <w:pPr>
        <w:tabs>
          <w:tab w:val="left" w:pos="360"/>
        </w:tabs>
        <w:spacing w:after="0" w:line="240" w:lineRule="auto"/>
        <w:ind w:left="360"/>
        <w:rPr>
          <w:rFonts w:ascii="Times New Roman" w:hAnsi="Times New Roman" w:cs="Times New Roman"/>
        </w:rPr>
      </w:pPr>
      <w:r w:rsidRPr="009E22AC">
        <w:rPr>
          <w:rFonts w:ascii="Times New Roman" w:hAnsi="Times New Roman" w:cs="Times New Roman"/>
        </w:rPr>
        <w:t>Szczegółowa kalkulacja ceny: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3402"/>
        <w:gridCol w:w="1701"/>
        <w:gridCol w:w="1134"/>
        <w:gridCol w:w="993"/>
        <w:gridCol w:w="1842"/>
      </w:tblGrid>
      <w:tr w:rsidR="009E22AC" w:rsidRPr="009E22AC" w:rsidTr="009E22AC">
        <w:trPr>
          <w:cantSplit/>
          <w:tblHeader/>
        </w:trPr>
        <w:tc>
          <w:tcPr>
            <w:tcW w:w="3402" w:type="dxa"/>
          </w:tcPr>
          <w:p w:rsidR="009E22AC" w:rsidRPr="009E22AC" w:rsidRDefault="009E22AC" w:rsidP="002A7E06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E22A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Nazwa </w:t>
            </w:r>
          </w:p>
        </w:tc>
        <w:tc>
          <w:tcPr>
            <w:tcW w:w="1701" w:type="dxa"/>
          </w:tcPr>
          <w:p w:rsidR="009E22AC" w:rsidRPr="009E22AC" w:rsidRDefault="009E22AC" w:rsidP="009E22AC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E22A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Cena jednostkowa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brutto</w:t>
            </w:r>
          </w:p>
        </w:tc>
        <w:tc>
          <w:tcPr>
            <w:tcW w:w="1134" w:type="dxa"/>
          </w:tcPr>
          <w:p w:rsidR="009E22AC" w:rsidRPr="009E22AC" w:rsidRDefault="009E22AC" w:rsidP="002A7E06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E22AC">
              <w:rPr>
                <w:rFonts w:ascii="Times New Roman" w:hAnsi="Times New Roman" w:cs="Times New Roman"/>
                <w:b/>
                <w:sz w:val="18"/>
                <w:szCs w:val="18"/>
              </w:rPr>
              <w:t>Jednostka</w:t>
            </w:r>
          </w:p>
        </w:tc>
        <w:tc>
          <w:tcPr>
            <w:tcW w:w="993" w:type="dxa"/>
          </w:tcPr>
          <w:p w:rsidR="009E22AC" w:rsidRPr="009E22AC" w:rsidRDefault="009E22AC" w:rsidP="002A7E06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E22AC">
              <w:rPr>
                <w:rFonts w:ascii="Times New Roman" w:hAnsi="Times New Roman" w:cs="Times New Roman"/>
                <w:b/>
                <w:sz w:val="18"/>
                <w:szCs w:val="18"/>
              </w:rPr>
              <w:t>Liczba</w:t>
            </w:r>
          </w:p>
          <w:p w:rsidR="009E22AC" w:rsidRPr="009E22AC" w:rsidRDefault="009E22AC" w:rsidP="002A7E06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E22AC">
              <w:rPr>
                <w:rFonts w:ascii="Times New Roman" w:hAnsi="Times New Roman" w:cs="Times New Roman"/>
                <w:b/>
                <w:sz w:val="18"/>
                <w:szCs w:val="18"/>
              </w:rPr>
              <w:t>jednostek</w:t>
            </w:r>
          </w:p>
        </w:tc>
        <w:tc>
          <w:tcPr>
            <w:tcW w:w="1842" w:type="dxa"/>
          </w:tcPr>
          <w:p w:rsidR="009E22AC" w:rsidRPr="009E22AC" w:rsidRDefault="009E22AC" w:rsidP="002A7E06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E22A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Wartość </w:t>
            </w:r>
          </w:p>
          <w:p w:rsidR="009E22AC" w:rsidRPr="009E22AC" w:rsidRDefault="009E22AC" w:rsidP="002A7E06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E22AC">
              <w:rPr>
                <w:rFonts w:ascii="Times New Roman" w:hAnsi="Times New Roman" w:cs="Times New Roman"/>
                <w:b/>
                <w:sz w:val="18"/>
                <w:szCs w:val="18"/>
              </w:rPr>
              <w:t>Brutto</w:t>
            </w:r>
          </w:p>
        </w:tc>
      </w:tr>
      <w:tr w:rsidR="009E22AC" w:rsidRPr="009E22AC" w:rsidTr="009E22AC">
        <w:trPr>
          <w:cantSplit/>
          <w:trHeight w:val="490"/>
        </w:trPr>
        <w:tc>
          <w:tcPr>
            <w:tcW w:w="3402" w:type="dxa"/>
          </w:tcPr>
          <w:p w:rsidR="009E22AC" w:rsidRPr="009E22AC" w:rsidRDefault="009E22AC" w:rsidP="009E22A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Usługa przeprowadzenia indywidualnych konsultacji psychologicznych</w:t>
            </w:r>
          </w:p>
        </w:tc>
        <w:tc>
          <w:tcPr>
            <w:tcW w:w="1701" w:type="dxa"/>
          </w:tcPr>
          <w:p w:rsidR="009E22AC" w:rsidRPr="009E22AC" w:rsidRDefault="009E22AC" w:rsidP="002A7E0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9E22AC" w:rsidRPr="009E22AC" w:rsidRDefault="009E22AC" w:rsidP="002A7E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Godzina</w:t>
            </w:r>
          </w:p>
        </w:tc>
        <w:tc>
          <w:tcPr>
            <w:tcW w:w="993" w:type="dxa"/>
          </w:tcPr>
          <w:p w:rsidR="009E22AC" w:rsidRPr="009E22AC" w:rsidRDefault="009E22AC" w:rsidP="002A7E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60</w:t>
            </w:r>
          </w:p>
        </w:tc>
        <w:tc>
          <w:tcPr>
            <w:tcW w:w="1842" w:type="dxa"/>
          </w:tcPr>
          <w:p w:rsidR="009E22AC" w:rsidRPr="009E22AC" w:rsidRDefault="009E22AC" w:rsidP="002A7E0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E22AC" w:rsidRPr="009E22AC" w:rsidTr="009E22AC">
        <w:trPr>
          <w:cantSplit/>
          <w:trHeight w:val="274"/>
        </w:trPr>
        <w:tc>
          <w:tcPr>
            <w:tcW w:w="7230" w:type="dxa"/>
            <w:gridSpan w:val="4"/>
          </w:tcPr>
          <w:p w:rsidR="009E22AC" w:rsidRPr="009E22AC" w:rsidRDefault="009E22AC" w:rsidP="001F7D86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E22AC">
              <w:rPr>
                <w:rFonts w:ascii="Times New Roman" w:hAnsi="Times New Roman" w:cs="Times New Roman"/>
                <w:b/>
                <w:sz w:val="18"/>
                <w:szCs w:val="18"/>
              </w:rPr>
              <w:t>SUMA:</w:t>
            </w:r>
          </w:p>
        </w:tc>
        <w:tc>
          <w:tcPr>
            <w:tcW w:w="1842" w:type="dxa"/>
          </w:tcPr>
          <w:p w:rsidR="009E22AC" w:rsidRPr="009E22AC" w:rsidRDefault="009E22AC" w:rsidP="002A7E0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BE369E" w:rsidRPr="009E22AC" w:rsidRDefault="00BE369E" w:rsidP="009E22AC">
      <w:pPr>
        <w:tabs>
          <w:tab w:val="left" w:pos="360"/>
        </w:tabs>
        <w:spacing w:after="0" w:line="240" w:lineRule="auto"/>
        <w:rPr>
          <w:rFonts w:ascii="Times New Roman" w:hAnsi="Times New Roman" w:cs="Times New Roman"/>
        </w:rPr>
      </w:pPr>
      <w:r w:rsidRPr="009E22AC">
        <w:rPr>
          <w:rFonts w:ascii="Times New Roman" w:hAnsi="Times New Roman" w:cs="Times New Roman"/>
          <w:b/>
        </w:rPr>
        <w:tab/>
      </w:r>
    </w:p>
    <w:p w:rsidR="00BE369E" w:rsidRPr="009E22AC" w:rsidRDefault="00BE369E" w:rsidP="00BE369E">
      <w:pPr>
        <w:pStyle w:val="Tekstpodstawowy"/>
        <w:numPr>
          <w:ilvl w:val="0"/>
          <w:numId w:val="2"/>
        </w:numPr>
        <w:suppressAutoHyphens w:val="0"/>
        <w:spacing w:after="0" w:line="240" w:lineRule="auto"/>
        <w:jc w:val="both"/>
        <w:rPr>
          <w:rFonts w:ascii="Times New Roman" w:hAnsi="Times New Roman" w:cs="Times New Roman"/>
        </w:rPr>
      </w:pPr>
      <w:r w:rsidRPr="009E22AC">
        <w:rPr>
          <w:rFonts w:ascii="Times New Roman" w:hAnsi="Times New Roman" w:cs="Times New Roman"/>
        </w:rPr>
        <w:t>Oświadczamy, że:</w:t>
      </w:r>
    </w:p>
    <w:p w:rsidR="009E22AC" w:rsidRDefault="00BE369E" w:rsidP="00BE369E">
      <w:pPr>
        <w:pStyle w:val="Tekstpodstawowy"/>
        <w:numPr>
          <w:ilvl w:val="0"/>
          <w:numId w:val="3"/>
        </w:numPr>
        <w:suppressAutoHyphens w:val="0"/>
        <w:spacing w:after="0" w:line="240" w:lineRule="auto"/>
        <w:jc w:val="both"/>
        <w:rPr>
          <w:rFonts w:ascii="Times New Roman" w:hAnsi="Times New Roman" w:cs="Times New Roman"/>
        </w:rPr>
      </w:pPr>
      <w:r w:rsidRPr="009E22AC">
        <w:rPr>
          <w:rFonts w:ascii="Times New Roman" w:hAnsi="Times New Roman" w:cs="Times New Roman"/>
        </w:rPr>
        <w:t xml:space="preserve">zadeklarowane wyżej ceny, zawierają wszelkie koszty niezbędne do wykonania niniejszego zamówienia zgodnie z warunkami zapytania </w:t>
      </w:r>
    </w:p>
    <w:p w:rsidR="00BE369E" w:rsidRPr="009E22AC" w:rsidRDefault="00BE369E" w:rsidP="00BE369E">
      <w:pPr>
        <w:pStyle w:val="Tekstpodstawowy"/>
        <w:numPr>
          <w:ilvl w:val="0"/>
          <w:numId w:val="3"/>
        </w:numPr>
        <w:suppressAutoHyphens w:val="0"/>
        <w:spacing w:after="0" w:line="240" w:lineRule="auto"/>
        <w:jc w:val="both"/>
        <w:rPr>
          <w:rFonts w:ascii="Times New Roman" w:hAnsi="Times New Roman" w:cs="Times New Roman"/>
        </w:rPr>
      </w:pPr>
      <w:r w:rsidRPr="009E22AC">
        <w:rPr>
          <w:rFonts w:ascii="Times New Roman" w:hAnsi="Times New Roman" w:cs="Times New Roman"/>
        </w:rPr>
        <w:t>zapoznałem się z treścią zapytania i nie wnoszę do niej zastrzeżeń oraz zdobyłem wszelkie informacje potrzebne do właściwego opracowania oferty oraz do należytego wykonania przedmiotu zamówienia,</w:t>
      </w:r>
    </w:p>
    <w:p w:rsidR="00BE369E" w:rsidRPr="009E22AC" w:rsidRDefault="00BE369E" w:rsidP="00BE369E">
      <w:pPr>
        <w:pStyle w:val="Tekstpodstawowy"/>
        <w:numPr>
          <w:ilvl w:val="0"/>
          <w:numId w:val="3"/>
        </w:numPr>
        <w:suppressAutoHyphens w:val="0"/>
        <w:spacing w:after="0" w:line="240" w:lineRule="auto"/>
        <w:jc w:val="both"/>
        <w:rPr>
          <w:rFonts w:ascii="Times New Roman" w:hAnsi="Times New Roman" w:cs="Times New Roman"/>
        </w:rPr>
      </w:pPr>
      <w:r w:rsidRPr="009E22AC">
        <w:rPr>
          <w:rFonts w:ascii="Times New Roman" w:hAnsi="Times New Roman" w:cs="Times New Roman"/>
        </w:rPr>
        <w:t>zobowiązuję się do wykonywania prac stanowiących przedmiot niniejszego zamówienia z należytą starannością w pełnej zgodności z przepisami prawa w tym zakresie,</w:t>
      </w:r>
    </w:p>
    <w:p w:rsidR="00BE369E" w:rsidRPr="009E22AC" w:rsidRDefault="00BE369E" w:rsidP="00BE369E">
      <w:pPr>
        <w:pStyle w:val="Tekstpodstawowy"/>
        <w:numPr>
          <w:ilvl w:val="0"/>
          <w:numId w:val="3"/>
        </w:numPr>
        <w:suppressAutoHyphens w:val="0"/>
        <w:spacing w:after="0" w:line="240" w:lineRule="auto"/>
        <w:jc w:val="both"/>
        <w:rPr>
          <w:rFonts w:ascii="Times New Roman" w:hAnsi="Times New Roman" w:cs="Times New Roman"/>
        </w:rPr>
      </w:pPr>
      <w:r w:rsidRPr="009E22AC">
        <w:rPr>
          <w:rFonts w:ascii="Times New Roman" w:hAnsi="Times New Roman" w:cs="Times New Roman"/>
        </w:rPr>
        <w:t xml:space="preserve">w razie wybrania mojej oferty zobowiązuję się do podpisania umowy w miejscu i terminie określonym przez Zamawiającego.     </w:t>
      </w:r>
    </w:p>
    <w:p w:rsidR="00BE369E" w:rsidRPr="009E22AC" w:rsidRDefault="00BE369E" w:rsidP="00BE369E">
      <w:pPr>
        <w:pStyle w:val="Tekstpodstawowy"/>
        <w:numPr>
          <w:ilvl w:val="0"/>
          <w:numId w:val="2"/>
        </w:numPr>
        <w:suppressAutoHyphens w:val="0"/>
        <w:spacing w:after="0" w:line="240" w:lineRule="auto"/>
        <w:jc w:val="both"/>
        <w:rPr>
          <w:rFonts w:ascii="Times New Roman" w:hAnsi="Times New Roman" w:cs="Times New Roman"/>
        </w:rPr>
      </w:pPr>
      <w:r w:rsidRPr="009E22AC">
        <w:rPr>
          <w:rFonts w:ascii="Times New Roman" w:hAnsi="Times New Roman" w:cs="Times New Roman"/>
        </w:rPr>
        <w:t xml:space="preserve">Ofertę składam na kolejno ponumerowanych stronach. </w:t>
      </w:r>
    </w:p>
    <w:p w:rsidR="00BE369E" w:rsidRPr="009E22AC" w:rsidRDefault="00BE369E" w:rsidP="00BE369E">
      <w:pPr>
        <w:pStyle w:val="Tekstpodstawowy"/>
        <w:numPr>
          <w:ilvl w:val="0"/>
          <w:numId w:val="2"/>
        </w:numPr>
        <w:tabs>
          <w:tab w:val="left" w:pos="360"/>
        </w:tabs>
        <w:suppressAutoHyphens w:val="0"/>
        <w:spacing w:after="0" w:line="240" w:lineRule="auto"/>
        <w:jc w:val="both"/>
        <w:rPr>
          <w:rFonts w:ascii="Times New Roman" w:hAnsi="Times New Roman" w:cs="Times New Roman"/>
        </w:rPr>
      </w:pPr>
      <w:r w:rsidRPr="009E22AC">
        <w:rPr>
          <w:rFonts w:ascii="Times New Roman" w:hAnsi="Times New Roman" w:cs="Times New Roman"/>
        </w:rPr>
        <w:lastRenderedPageBreak/>
        <w:t xml:space="preserve"> Załącznikami do niniejszego formularza stanowiącymi integralną część oferty są oświadczenia, dokumenty i załączniki w postaci:</w:t>
      </w:r>
    </w:p>
    <w:p w:rsidR="00BE369E" w:rsidRPr="009E22AC" w:rsidRDefault="00BE369E" w:rsidP="00BE369E">
      <w:pPr>
        <w:pStyle w:val="Tekstpodstawowy"/>
        <w:suppressAutoHyphens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BE369E" w:rsidRPr="009E22AC" w:rsidRDefault="00BE369E" w:rsidP="00BE369E">
      <w:pPr>
        <w:pStyle w:val="Tekstpodstawowy"/>
        <w:suppressAutoHyphens w:val="0"/>
        <w:spacing w:after="0" w:line="240" w:lineRule="auto"/>
        <w:ind w:left="360"/>
        <w:jc w:val="both"/>
        <w:rPr>
          <w:rFonts w:ascii="Times New Roman" w:hAnsi="Times New Roman" w:cs="Times New Roman"/>
        </w:rPr>
      </w:pPr>
      <w:r w:rsidRPr="009E22AC">
        <w:rPr>
          <w:rFonts w:ascii="Times New Roman" w:hAnsi="Times New Roman" w:cs="Times New Roman"/>
        </w:rPr>
        <w:t>(1)   .........................................................</w:t>
      </w:r>
    </w:p>
    <w:p w:rsidR="00BE369E" w:rsidRPr="009E22AC" w:rsidRDefault="00BE369E" w:rsidP="00BE369E">
      <w:pPr>
        <w:pStyle w:val="Tekstpodstawowy"/>
        <w:suppressAutoHyphens w:val="0"/>
        <w:spacing w:after="0" w:line="240" w:lineRule="auto"/>
        <w:ind w:left="360"/>
        <w:jc w:val="both"/>
        <w:rPr>
          <w:rFonts w:ascii="Times New Roman" w:hAnsi="Times New Roman" w:cs="Times New Roman"/>
        </w:rPr>
      </w:pPr>
      <w:r w:rsidRPr="009E22AC">
        <w:rPr>
          <w:rFonts w:ascii="Times New Roman" w:hAnsi="Times New Roman" w:cs="Times New Roman"/>
        </w:rPr>
        <w:t>(2)    ........................................................</w:t>
      </w:r>
    </w:p>
    <w:p w:rsidR="00BE369E" w:rsidRPr="009E22AC" w:rsidRDefault="00BE369E" w:rsidP="00BE369E">
      <w:pPr>
        <w:pStyle w:val="Tekstpodstawowy"/>
        <w:suppressAutoHyphens w:val="0"/>
        <w:spacing w:after="0" w:line="240" w:lineRule="auto"/>
        <w:ind w:left="360"/>
        <w:jc w:val="both"/>
        <w:rPr>
          <w:rFonts w:ascii="Times New Roman" w:hAnsi="Times New Roman" w:cs="Times New Roman"/>
        </w:rPr>
      </w:pPr>
      <w:r w:rsidRPr="009E22AC">
        <w:rPr>
          <w:rFonts w:ascii="Times New Roman" w:hAnsi="Times New Roman" w:cs="Times New Roman"/>
        </w:rPr>
        <w:t>(3)    ........................................................</w:t>
      </w:r>
    </w:p>
    <w:p w:rsidR="00BE369E" w:rsidRPr="009E22AC" w:rsidRDefault="00BE369E" w:rsidP="00BE369E">
      <w:pPr>
        <w:pStyle w:val="Tekstpodstawowy"/>
        <w:suppressAutoHyphens w:val="0"/>
        <w:spacing w:after="0" w:line="240" w:lineRule="auto"/>
        <w:ind w:left="360"/>
        <w:jc w:val="both"/>
        <w:rPr>
          <w:rFonts w:ascii="Times New Roman" w:hAnsi="Times New Roman" w:cs="Times New Roman"/>
        </w:rPr>
      </w:pPr>
    </w:p>
    <w:p w:rsidR="00BE369E" w:rsidRPr="009E22AC" w:rsidRDefault="00BE369E" w:rsidP="00BE369E">
      <w:pPr>
        <w:pStyle w:val="Tekstpodstawowy"/>
        <w:suppressAutoHyphens w:val="0"/>
        <w:spacing w:after="0" w:line="240" w:lineRule="auto"/>
        <w:ind w:left="360"/>
        <w:jc w:val="both"/>
        <w:rPr>
          <w:rFonts w:ascii="Times New Roman" w:hAnsi="Times New Roman" w:cs="Times New Roman"/>
        </w:rPr>
      </w:pPr>
    </w:p>
    <w:p w:rsidR="00BE369E" w:rsidRPr="009E22AC" w:rsidRDefault="00BE369E" w:rsidP="00BE369E">
      <w:pPr>
        <w:pStyle w:val="Tekstpodstawowy"/>
        <w:numPr>
          <w:ilvl w:val="0"/>
          <w:numId w:val="2"/>
        </w:numPr>
        <w:suppressAutoHyphens w:val="0"/>
        <w:spacing w:after="0" w:line="240" w:lineRule="auto"/>
        <w:jc w:val="both"/>
        <w:rPr>
          <w:rFonts w:ascii="Times New Roman" w:hAnsi="Times New Roman" w:cs="Times New Roman"/>
        </w:rPr>
      </w:pPr>
      <w:r w:rsidRPr="009E22AC">
        <w:rPr>
          <w:rFonts w:ascii="Times New Roman" w:hAnsi="Times New Roman" w:cs="Times New Roman"/>
        </w:rPr>
        <w:t>Oświadczam, iż zastrzegam / nie zastrzegam</w:t>
      </w:r>
      <w:r w:rsidRPr="009E22AC">
        <w:rPr>
          <w:rFonts w:ascii="Times New Roman" w:hAnsi="Times New Roman" w:cs="Times New Roman"/>
          <w:vertAlign w:val="superscript"/>
        </w:rPr>
        <w:footnoteReference w:id="2"/>
      </w:r>
      <w:r w:rsidRPr="009E22AC">
        <w:rPr>
          <w:rFonts w:ascii="Times New Roman" w:hAnsi="Times New Roman" w:cs="Times New Roman"/>
        </w:rPr>
        <w:t xml:space="preserve"> w odniesieniu do informacji zawartych w ofercie, iż nie mogą być one udostępniane. Zastrzeżeniu podlegają następujące informacje, stanowiące tajemnicę przedsiębiorstwa w rozumieniu przepisów o zwalczaniu nieuczciwej konkurencji:</w:t>
      </w:r>
    </w:p>
    <w:p w:rsidR="00BE369E" w:rsidRPr="009E22AC" w:rsidRDefault="00BE369E" w:rsidP="00BE369E">
      <w:pPr>
        <w:pStyle w:val="Tekstpodstawowy"/>
        <w:tabs>
          <w:tab w:val="left" w:pos="426"/>
        </w:tabs>
        <w:spacing w:before="57" w:after="0"/>
        <w:ind w:left="360" w:firstLine="66"/>
        <w:jc w:val="center"/>
        <w:rPr>
          <w:rFonts w:ascii="Times New Roman" w:hAnsi="Times New Roman" w:cs="Times New Roman"/>
        </w:rPr>
      </w:pPr>
    </w:p>
    <w:p w:rsidR="00BE369E" w:rsidRPr="009E22AC" w:rsidRDefault="00BE369E" w:rsidP="00BE369E">
      <w:pPr>
        <w:pStyle w:val="Tekstpodstawowy"/>
        <w:tabs>
          <w:tab w:val="left" w:pos="426"/>
        </w:tabs>
        <w:spacing w:before="57" w:after="0"/>
        <w:ind w:left="360" w:firstLine="66"/>
        <w:rPr>
          <w:rFonts w:ascii="Times New Roman" w:hAnsi="Times New Roman" w:cs="Times New Roman"/>
        </w:rPr>
      </w:pPr>
      <w:r w:rsidRPr="009E22AC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E369E" w:rsidRPr="009E22AC" w:rsidRDefault="00BE369E" w:rsidP="00BE369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E369E" w:rsidRPr="009E22AC" w:rsidRDefault="00BE369E" w:rsidP="00BE369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E369E" w:rsidRPr="009E22AC" w:rsidRDefault="00BE369E" w:rsidP="00BE369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E369E" w:rsidRPr="009E22AC" w:rsidRDefault="00BE369E" w:rsidP="00BE369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E369E" w:rsidRPr="009E22AC" w:rsidRDefault="00BE369E" w:rsidP="00BE369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E369E" w:rsidRPr="009E22AC" w:rsidRDefault="00BE369E" w:rsidP="00BE369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E22AC">
        <w:rPr>
          <w:rFonts w:ascii="Times New Roman" w:hAnsi="Times New Roman" w:cs="Times New Roman"/>
        </w:rPr>
        <w:t>...................................................................................................</w:t>
      </w:r>
    </w:p>
    <w:p w:rsidR="00BE369E" w:rsidRPr="009E22AC" w:rsidRDefault="00BE369E" w:rsidP="00BE369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E22AC">
        <w:rPr>
          <w:rFonts w:ascii="Times New Roman" w:hAnsi="Times New Roman" w:cs="Times New Roman"/>
        </w:rPr>
        <w:t>(podpis uprawnionego/</w:t>
      </w:r>
      <w:proofErr w:type="spellStart"/>
      <w:r w:rsidRPr="009E22AC">
        <w:rPr>
          <w:rFonts w:ascii="Times New Roman" w:hAnsi="Times New Roman" w:cs="Times New Roman"/>
        </w:rPr>
        <w:t>ych</w:t>
      </w:r>
      <w:proofErr w:type="spellEnd"/>
      <w:r w:rsidRPr="009E22AC">
        <w:rPr>
          <w:rFonts w:ascii="Times New Roman" w:hAnsi="Times New Roman" w:cs="Times New Roman"/>
        </w:rPr>
        <w:t xml:space="preserve"> przedstawiciela/i Wykonawcy wraz z pieczątką imienną)</w:t>
      </w:r>
    </w:p>
    <w:p w:rsidR="00BE369E" w:rsidRPr="009E22AC" w:rsidRDefault="00BE369E" w:rsidP="00BE369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E369E" w:rsidRPr="009E22AC" w:rsidRDefault="00BE369E" w:rsidP="00BE369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E369E" w:rsidRPr="009E22AC" w:rsidRDefault="00BE369E" w:rsidP="00BE369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E369E" w:rsidRPr="009E22AC" w:rsidRDefault="00BE369E" w:rsidP="00BE369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E369E" w:rsidRPr="009E22AC" w:rsidRDefault="00BE369E" w:rsidP="00BE369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E22AC">
        <w:rPr>
          <w:rFonts w:ascii="Times New Roman" w:hAnsi="Times New Roman" w:cs="Times New Roman"/>
        </w:rPr>
        <w:t>.........</w:t>
      </w:r>
      <w:r w:rsidR="009E22AC">
        <w:rPr>
          <w:rFonts w:ascii="Times New Roman" w:hAnsi="Times New Roman" w:cs="Times New Roman"/>
        </w:rPr>
        <w:t>.............................</w:t>
      </w:r>
      <w:r w:rsidR="009E22AC">
        <w:rPr>
          <w:rFonts w:ascii="Times New Roman" w:hAnsi="Times New Roman" w:cs="Times New Roman"/>
        </w:rPr>
        <w:tab/>
      </w:r>
      <w:r w:rsidRPr="009E22AC">
        <w:rPr>
          <w:rFonts w:ascii="Times New Roman" w:hAnsi="Times New Roman" w:cs="Times New Roman"/>
        </w:rPr>
        <w:tab/>
        <w:t xml:space="preserve">                                      </w:t>
      </w:r>
      <w:r w:rsidR="009E22AC">
        <w:rPr>
          <w:rFonts w:ascii="Times New Roman" w:hAnsi="Times New Roman" w:cs="Times New Roman"/>
        </w:rPr>
        <w:t xml:space="preserve">    </w:t>
      </w:r>
      <w:r w:rsidRPr="009E22AC">
        <w:rPr>
          <w:rFonts w:ascii="Times New Roman" w:hAnsi="Times New Roman" w:cs="Times New Roman"/>
        </w:rPr>
        <w:t xml:space="preserve">    .................................................</w:t>
      </w:r>
    </w:p>
    <w:p w:rsidR="00BE369E" w:rsidRPr="009E22AC" w:rsidRDefault="00BE369E" w:rsidP="00BE369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E22AC">
        <w:rPr>
          <w:rFonts w:ascii="Times New Roman" w:hAnsi="Times New Roman" w:cs="Times New Roman"/>
        </w:rPr>
        <w:t xml:space="preserve">                </w:t>
      </w:r>
      <w:r w:rsidR="009E22AC">
        <w:rPr>
          <w:rFonts w:ascii="Times New Roman" w:hAnsi="Times New Roman" w:cs="Times New Roman"/>
        </w:rPr>
        <w:t>(data)</w:t>
      </w:r>
      <w:r w:rsidR="009E22AC">
        <w:rPr>
          <w:rFonts w:ascii="Times New Roman" w:hAnsi="Times New Roman" w:cs="Times New Roman"/>
        </w:rPr>
        <w:tab/>
      </w:r>
      <w:r w:rsidR="009E22AC">
        <w:rPr>
          <w:rFonts w:ascii="Times New Roman" w:hAnsi="Times New Roman" w:cs="Times New Roman"/>
        </w:rPr>
        <w:tab/>
      </w:r>
      <w:r w:rsidR="009E22AC">
        <w:rPr>
          <w:rFonts w:ascii="Times New Roman" w:hAnsi="Times New Roman" w:cs="Times New Roman"/>
        </w:rPr>
        <w:tab/>
      </w:r>
      <w:r w:rsidR="009E22AC">
        <w:rPr>
          <w:rFonts w:ascii="Times New Roman" w:hAnsi="Times New Roman" w:cs="Times New Roman"/>
        </w:rPr>
        <w:tab/>
      </w:r>
      <w:r w:rsidR="009E22AC">
        <w:rPr>
          <w:rFonts w:ascii="Times New Roman" w:hAnsi="Times New Roman" w:cs="Times New Roman"/>
        </w:rPr>
        <w:tab/>
      </w:r>
      <w:r w:rsidR="009E22AC">
        <w:rPr>
          <w:rFonts w:ascii="Times New Roman" w:hAnsi="Times New Roman" w:cs="Times New Roman"/>
        </w:rPr>
        <w:tab/>
      </w:r>
      <w:r w:rsidR="009E22AC">
        <w:rPr>
          <w:rFonts w:ascii="Times New Roman" w:hAnsi="Times New Roman" w:cs="Times New Roman"/>
        </w:rPr>
        <w:tab/>
      </w:r>
      <w:r w:rsidRPr="009E22AC">
        <w:rPr>
          <w:rFonts w:ascii="Times New Roman" w:hAnsi="Times New Roman" w:cs="Times New Roman"/>
        </w:rPr>
        <w:t xml:space="preserve"> (pieczęć firmowa Wykonawcy)</w:t>
      </w:r>
    </w:p>
    <w:p w:rsidR="00C6541B" w:rsidRPr="009E22AC" w:rsidRDefault="00C6541B">
      <w:pPr>
        <w:rPr>
          <w:rFonts w:ascii="Times New Roman" w:hAnsi="Times New Roman" w:cs="Times New Roman"/>
        </w:rPr>
      </w:pPr>
    </w:p>
    <w:sectPr w:rsidR="00C6541B" w:rsidRPr="009E22AC" w:rsidSect="002B25F2">
      <w:headerReference w:type="default" r:id="rId7"/>
      <w:footerReference w:type="default" r:id="rId8"/>
      <w:pgSz w:w="11905" w:h="16837"/>
      <w:pgMar w:top="1843" w:right="1417" w:bottom="1985" w:left="1417" w:header="709" w:footer="18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3723" w:rsidRDefault="00C13723" w:rsidP="00BE369E">
      <w:pPr>
        <w:spacing w:after="0" w:line="240" w:lineRule="auto"/>
      </w:pPr>
      <w:r>
        <w:separator/>
      </w:r>
    </w:p>
  </w:endnote>
  <w:endnote w:type="continuationSeparator" w:id="0">
    <w:p w:rsidR="00C13723" w:rsidRDefault="00C13723" w:rsidP="00BE36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22AC" w:rsidRPr="00484F7F" w:rsidRDefault="009E22AC" w:rsidP="009E22AC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margin">
            <wp:posOffset>5085080</wp:posOffset>
          </wp:positionH>
          <wp:positionV relativeFrom="margin">
            <wp:posOffset>8841105</wp:posOffset>
          </wp:positionV>
          <wp:extent cx="1376045" cy="594995"/>
          <wp:effectExtent l="0" t="0" r="0" b="0"/>
          <wp:wrapSquare wrapText="bothSides"/>
          <wp:docPr id="16" name="Obraz 1" descr="D:\Projekty\2015\RPO Pomorskie_Edukacja-kompetencje-zatrudnienie\promocja_rekrutacja\logo_ekz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D:\Projekty\2015\RPO Pomorskie_Edukacja-kompetencje-zatrudnienie\promocja_rekrutacja\logo_ekz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6045" cy="5949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margin">
            <wp:posOffset>4138930</wp:posOffset>
          </wp:positionH>
          <wp:positionV relativeFrom="margin">
            <wp:posOffset>8916670</wp:posOffset>
          </wp:positionV>
          <wp:extent cx="882015" cy="457200"/>
          <wp:effectExtent l="19050" t="0" r="0" b="0"/>
          <wp:wrapSquare wrapText="bothSides"/>
          <wp:docPr id="15" name="Obraz 53" descr="PAKZ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3" descr="PAKZ logo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2015" cy="4572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60288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19050" t="0" r="5715" b="0"/>
          <wp:wrapNone/>
          <wp:docPr id="14" name="Obraz 49" descr="listownik-mono-Pomorskie-FE-UMWP-UE-EFSI-RPO2014-2020-2015-sto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9" descr="listownik-mono-Pomorskie-FE-UMWP-UE-EFSI-RPO2014-2020-2015-stop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3723" w:rsidRDefault="00C13723" w:rsidP="00BE369E">
      <w:pPr>
        <w:spacing w:after="0" w:line="240" w:lineRule="auto"/>
      </w:pPr>
      <w:r>
        <w:separator/>
      </w:r>
    </w:p>
  </w:footnote>
  <w:footnote w:type="continuationSeparator" w:id="0">
    <w:p w:rsidR="00C13723" w:rsidRDefault="00C13723" w:rsidP="00BE369E">
      <w:pPr>
        <w:spacing w:after="0" w:line="240" w:lineRule="auto"/>
      </w:pPr>
      <w:r>
        <w:continuationSeparator/>
      </w:r>
    </w:p>
  </w:footnote>
  <w:footnote w:id="1">
    <w:p w:rsidR="00BE369E" w:rsidRPr="005033AA" w:rsidRDefault="00BE369E" w:rsidP="00BE369E">
      <w:pPr>
        <w:pStyle w:val="Tekstprzypisudolnego"/>
        <w:rPr>
          <w:rFonts w:ascii="Arial Narrow" w:hAnsi="Arial Narrow"/>
          <w:lang w:val="pl-PL"/>
        </w:rPr>
      </w:pPr>
      <w:r w:rsidRPr="005033AA">
        <w:rPr>
          <w:rStyle w:val="Odwoanieprzypisudolnego"/>
          <w:rFonts w:ascii="Arial Narrow" w:hAnsi="Arial Narrow"/>
        </w:rPr>
        <w:footnoteRef/>
      </w:r>
      <w:r w:rsidRPr="005033AA">
        <w:rPr>
          <w:rFonts w:ascii="Arial Narrow" w:hAnsi="Arial Narrow"/>
          <w:lang w:val="pl-PL"/>
        </w:rPr>
        <w:t xml:space="preserve"> Pełna nazwa Wykonawcy i adres siedziby</w:t>
      </w:r>
    </w:p>
  </w:footnote>
  <w:footnote w:id="2">
    <w:p w:rsidR="00BE369E" w:rsidRDefault="00BE369E" w:rsidP="00BE369E">
      <w:pPr>
        <w:pStyle w:val="Tekstprzypisudolnego"/>
        <w:rPr>
          <w:rFonts w:cs="Tahoma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cs="Tahoma"/>
          <w:sz w:val="16"/>
          <w:szCs w:val="16"/>
        </w:rPr>
        <w:tab/>
        <w:t xml:space="preserve"> </w:t>
      </w:r>
      <w:proofErr w:type="spellStart"/>
      <w:r>
        <w:rPr>
          <w:rFonts w:cs="Tahoma"/>
          <w:sz w:val="16"/>
          <w:szCs w:val="16"/>
        </w:rPr>
        <w:t>Niepotrzebne</w:t>
      </w:r>
      <w:proofErr w:type="spellEnd"/>
      <w:r>
        <w:rPr>
          <w:rFonts w:cs="Tahoma"/>
          <w:sz w:val="16"/>
          <w:szCs w:val="16"/>
        </w:rPr>
        <w:t xml:space="preserve"> </w:t>
      </w:r>
      <w:proofErr w:type="spellStart"/>
      <w:r>
        <w:rPr>
          <w:rFonts w:cs="Tahoma"/>
          <w:sz w:val="16"/>
          <w:szCs w:val="16"/>
        </w:rPr>
        <w:t>skreślić</w:t>
      </w:r>
      <w:proofErr w:type="spellEnd"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22AC" w:rsidRDefault="009E22AC" w:rsidP="009E22AC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4384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252095</wp:posOffset>
          </wp:positionV>
          <wp:extent cx="7019925" cy="752475"/>
          <wp:effectExtent l="19050" t="0" r="9525" b="0"/>
          <wp:wrapNone/>
          <wp:docPr id="17" name="Obraz 52" descr="listownik-mono-Pomorskie-FE-UMWP-UE-EFS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2" descr="listownik-mono-Pomorskie-FE-UMWP-UE-EFS-RPO2014-2020-2015-na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9E22AC" w:rsidRPr="00484F7F" w:rsidRDefault="009E22AC" w:rsidP="009E22AC">
    <w:pPr>
      <w:pStyle w:val="Nagwek"/>
    </w:pPr>
  </w:p>
  <w:p w:rsidR="009E22AC" w:rsidRDefault="009E22A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F"/>
    <w:multiLevelType w:val="singleLevel"/>
    <w:tmpl w:val="0000000F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0000010"/>
    <w:multiLevelType w:val="singleLevel"/>
    <w:tmpl w:val="00000010"/>
    <w:name w:val="WW8Num2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3" w15:restartNumberingAfterBreak="0">
    <w:nsid w:val="3C5545C3"/>
    <w:multiLevelType w:val="multilevel"/>
    <w:tmpl w:val="FECEDE94"/>
    <w:lvl w:ilvl="0">
      <w:start w:val="1"/>
      <w:numFmt w:val="decimal"/>
      <w:lvlText w:val="%1)"/>
      <w:lvlJc w:val="left"/>
      <w:pPr>
        <w:tabs>
          <w:tab w:val="num" w:pos="492"/>
        </w:tabs>
        <w:ind w:left="492" w:hanging="360"/>
      </w:pPr>
      <w:rPr>
        <w:rFonts w:ascii="Arial Narrow" w:eastAsia="Calibri" w:hAnsi="Arial Narrow" w:cs="Calibri"/>
        <w:b w:val="0"/>
        <w:sz w:val="20"/>
        <w:szCs w:val="20"/>
      </w:rPr>
    </w:lvl>
    <w:lvl w:ilvl="1">
      <w:start w:val="5"/>
      <w:numFmt w:val="lowerLetter"/>
      <w:lvlText w:val="%2."/>
      <w:lvlJc w:val="left"/>
      <w:pPr>
        <w:tabs>
          <w:tab w:val="num" w:pos="1266"/>
        </w:tabs>
        <w:ind w:left="1266" w:hanging="567"/>
      </w:pPr>
      <w:rPr>
        <w:rFonts w:ascii="Times New Roman" w:eastAsia="Times New Roman" w:hAnsi="Times New Roman" w:cs="Times New Roman" w:hint="default"/>
        <w:b w:val="0"/>
        <w:sz w:val="24"/>
      </w:rPr>
    </w:lvl>
    <w:lvl w:ilvl="2">
      <w:start w:val="1"/>
      <w:numFmt w:val="bullet"/>
      <w:lvlText w:val=""/>
      <w:lvlJc w:val="left"/>
      <w:pPr>
        <w:tabs>
          <w:tab w:val="num" w:pos="1392"/>
        </w:tabs>
        <w:ind w:left="1392" w:hanging="360"/>
      </w:pPr>
      <w:rPr>
        <w:rFonts w:ascii="Symbol" w:hAnsi="Symbol" w:hint="default"/>
        <w:b w:val="0"/>
        <w:sz w:val="24"/>
      </w:rPr>
    </w:lvl>
    <w:lvl w:ilvl="3">
      <w:start w:val="1"/>
      <w:numFmt w:val="lowerLetter"/>
      <w:lvlText w:val="%4."/>
      <w:lvlJc w:val="left"/>
      <w:pPr>
        <w:tabs>
          <w:tab w:val="num" w:pos="1060"/>
        </w:tabs>
        <w:ind w:left="1060" w:hanging="360"/>
      </w:pPr>
      <w:rPr>
        <w:rFonts w:ascii="Times New Roman" w:eastAsia="Times New Roman" w:hAnsi="Times New Roman" w:cs="Times New Roman" w:hint="default"/>
        <w:b w:val="0"/>
        <w:sz w:val="24"/>
      </w:rPr>
    </w:lvl>
    <w:lvl w:ilvl="4">
      <w:start w:val="1"/>
      <w:numFmt w:val="lowerLetter"/>
      <w:lvlText w:val="%5."/>
      <w:lvlJc w:val="left"/>
      <w:pPr>
        <w:tabs>
          <w:tab w:val="num" w:pos="3372"/>
        </w:tabs>
        <w:ind w:left="3372" w:hanging="360"/>
      </w:pPr>
      <w:rPr>
        <w:rFonts w:hint="default"/>
        <w:sz w:val="24"/>
      </w:rPr>
    </w:lvl>
    <w:lvl w:ilvl="5">
      <w:start w:val="1"/>
      <w:numFmt w:val="lowerRoman"/>
      <w:lvlText w:val="%6."/>
      <w:lvlJc w:val="right"/>
      <w:pPr>
        <w:tabs>
          <w:tab w:val="num" w:pos="4092"/>
        </w:tabs>
        <w:ind w:left="4092" w:hanging="180"/>
      </w:pPr>
      <w:rPr>
        <w:rFonts w:hint="default"/>
        <w:sz w:val="24"/>
      </w:rPr>
    </w:lvl>
    <w:lvl w:ilvl="6">
      <w:start w:val="1"/>
      <w:numFmt w:val="decimal"/>
      <w:lvlText w:val="%7."/>
      <w:lvlJc w:val="left"/>
      <w:pPr>
        <w:tabs>
          <w:tab w:val="num" w:pos="4812"/>
        </w:tabs>
        <w:ind w:left="4812" w:hanging="360"/>
      </w:pPr>
      <w:rPr>
        <w:rFonts w:hint="default"/>
        <w:sz w:val="24"/>
      </w:rPr>
    </w:lvl>
    <w:lvl w:ilvl="7">
      <w:start w:val="1"/>
      <w:numFmt w:val="lowerLetter"/>
      <w:lvlText w:val="%8."/>
      <w:lvlJc w:val="left"/>
      <w:pPr>
        <w:tabs>
          <w:tab w:val="num" w:pos="5532"/>
        </w:tabs>
        <w:ind w:left="5532" w:hanging="360"/>
      </w:pPr>
      <w:rPr>
        <w:rFonts w:hint="default"/>
        <w:sz w:val="24"/>
      </w:rPr>
    </w:lvl>
    <w:lvl w:ilvl="8">
      <w:start w:val="1"/>
      <w:numFmt w:val="lowerRoman"/>
      <w:lvlText w:val="%9."/>
      <w:lvlJc w:val="right"/>
      <w:pPr>
        <w:tabs>
          <w:tab w:val="num" w:pos="6252"/>
        </w:tabs>
        <w:ind w:left="6252" w:hanging="180"/>
      </w:pPr>
      <w:rPr>
        <w:rFonts w:hint="default"/>
        <w:sz w:val="24"/>
      </w:rPr>
    </w:lvl>
  </w:abstractNum>
  <w:abstractNum w:abstractNumId="4" w15:restartNumberingAfterBreak="0">
    <w:nsid w:val="5E3020DD"/>
    <w:multiLevelType w:val="hybridMultilevel"/>
    <w:tmpl w:val="C77C930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388E5A2">
      <w:start w:val="1"/>
      <w:numFmt w:val="lowerLetter"/>
      <w:lvlText w:val="%4."/>
      <w:lvlJc w:val="left"/>
      <w:pPr>
        <w:tabs>
          <w:tab w:val="num" w:pos="1752"/>
        </w:tabs>
        <w:ind w:left="1752" w:hanging="900"/>
      </w:pPr>
      <w:rPr>
        <w:rFonts w:hint="default"/>
      </w:rPr>
    </w:lvl>
    <w:lvl w:ilvl="4" w:tplc="1F1A86A2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ECE3488"/>
    <w:multiLevelType w:val="hybridMultilevel"/>
    <w:tmpl w:val="A03E05B2"/>
    <w:lvl w:ilvl="0" w:tplc="CE9EF76E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884D04"/>
    <w:multiLevelType w:val="multilevel"/>
    <w:tmpl w:val="D6FE49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0"/>
        <w:szCs w:val="20"/>
      </w:rPr>
    </w:lvl>
    <w:lvl w:ilvl="1">
      <w:start w:val="5"/>
      <w:numFmt w:val="lowerLetter"/>
      <w:lvlText w:val="%2."/>
      <w:lvlJc w:val="left"/>
      <w:pPr>
        <w:tabs>
          <w:tab w:val="num" w:pos="1134"/>
        </w:tabs>
        <w:ind w:left="1134" w:hanging="567"/>
      </w:pPr>
      <w:rPr>
        <w:rFonts w:ascii="Times New Roman" w:eastAsia="Times New Roman" w:hAnsi="Times New Roman" w:cs="Times New Roman" w:hint="default"/>
        <w:b w:val="0"/>
        <w:sz w:val="24"/>
      </w:rPr>
    </w:lvl>
    <w:lvl w:ilvl="2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  <w:b w:val="0"/>
        <w:sz w:val="24"/>
      </w:rPr>
    </w:lvl>
    <w:lvl w:ilvl="3">
      <w:start w:val="1"/>
      <w:numFmt w:val="lowerLetter"/>
      <w:lvlText w:val="%4."/>
      <w:lvlJc w:val="left"/>
      <w:pPr>
        <w:tabs>
          <w:tab w:val="num" w:pos="928"/>
        </w:tabs>
        <w:ind w:left="928" w:hanging="360"/>
      </w:pPr>
      <w:rPr>
        <w:rFonts w:ascii="Times New Roman" w:eastAsia="Times New Roman" w:hAnsi="Times New Roman" w:cs="Times New Roman" w:hint="default"/>
        <w:b w:val="0"/>
        <w:sz w:val="24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  <w:sz w:val="24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  <w:sz w:val="24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  <w:sz w:val="24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  <w:sz w:val="24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  <w:sz w:val="24"/>
      </w:rPr>
    </w:lvl>
  </w:abstractNum>
  <w:num w:numId="1">
    <w:abstractNumId w:val="0"/>
  </w:num>
  <w:num w:numId="2">
    <w:abstractNumId w:val="6"/>
  </w:num>
  <w:num w:numId="3">
    <w:abstractNumId w:val="3"/>
  </w:num>
  <w:num w:numId="4">
    <w:abstractNumId w:val="5"/>
  </w:num>
  <w:num w:numId="5">
    <w:abstractNumId w:val="4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369E"/>
    <w:rsid w:val="001F7D86"/>
    <w:rsid w:val="002B25F2"/>
    <w:rsid w:val="00303D30"/>
    <w:rsid w:val="00446BBF"/>
    <w:rsid w:val="005E4E2D"/>
    <w:rsid w:val="00744D31"/>
    <w:rsid w:val="008849BD"/>
    <w:rsid w:val="009A22D8"/>
    <w:rsid w:val="009E22AC"/>
    <w:rsid w:val="00A2792A"/>
    <w:rsid w:val="00BE369E"/>
    <w:rsid w:val="00C13723"/>
    <w:rsid w:val="00C6541B"/>
    <w:rsid w:val="00C81DA8"/>
    <w:rsid w:val="00F55DB3"/>
    <w:rsid w:val="00FE13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6E289761-717D-476C-A812-3CACA1D3A1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E369E"/>
    <w:pPr>
      <w:suppressAutoHyphens/>
    </w:pPr>
    <w:rPr>
      <w:rFonts w:ascii="Calibri" w:eastAsia="Calibri" w:hAnsi="Calibri" w:cs="Calibri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BE369E"/>
    <w:pPr>
      <w:keepNext/>
      <w:keepLines/>
      <w:numPr>
        <w:numId w:val="1"/>
      </w:numPr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E369E"/>
    <w:rPr>
      <w:rFonts w:ascii="Cambria" w:eastAsia="Times New Roman" w:hAnsi="Cambria" w:cs="Times New Roman"/>
      <w:b/>
      <w:bCs/>
      <w:color w:val="365F91"/>
      <w:sz w:val="28"/>
      <w:szCs w:val="28"/>
      <w:lang w:eastAsia="ar-SA"/>
    </w:rPr>
  </w:style>
  <w:style w:type="paragraph" w:styleId="Tekstpodstawowy">
    <w:name w:val="Body Text"/>
    <w:basedOn w:val="Normalny"/>
    <w:link w:val="TekstpodstawowyZnak"/>
    <w:rsid w:val="00BE369E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BE369E"/>
    <w:rPr>
      <w:rFonts w:ascii="Calibri" w:eastAsia="Calibri" w:hAnsi="Calibri" w:cs="Calibri"/>
      <w:lang w:eastAsia="ar-SA"/>
    </w:rPr>
  </w:style>
  <w:style w:type="paragraph" w:styleId="Nagwek">
    <w:name w:val="header"/>
    <w:basedOn w:val="Normalny"/>
    <w:link w:val="NagwekZnak"/>
    <w:rsid w:val="00BE36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E369E"/>
    <w:rPr>
      <w:rFonts w:ascii="Calibri" w:eastAsia="Calibri" w:hAnsi="Calibri" w:cs="Calibri"/>
      <w:lang w:eastAsia="ar-SA"/>
    </w:rPr>
  </w:style>
  <w:style w:type="paragraph" w:styleId="Stopka">
    <w:name w:val="footer"/>
    <w:basedOn w:val="Normalny"/>
    <w:link w:val="StopkaZnak"/>
    <w:rsid w:val="00BE36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E369E"/>
    <w:rPr>
      <w:rFonts w:ascii="Calibri" w:eastAsia="Calibri" w:hAnsi="Calibri" w:cs="Calibri"/>
      <w:lang w:eastAsia="ar-SA"/>
    </w:rPr>
  </w:style>
  <w:style w:type="paragraph" w:styleId="Tekstprzypisudolnego">
    <w:name w:val="footnote text"/>
    <w:basedOn w:val="Normalny"/>
    <w:link w:val="TekstprzypisudolnegoZnak"/>
    <w:semiHidden/>
    <w:rsid w:val="00BE369E"/>
    <w:pPr>
      <w:suppressAutoHyphens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BE369E"/>
    <w:rPr>
      <w:rFonts w:ascii="Times New Roman" w:eastAsia="Times New Roman" w:hAnsi="Times New Roman" w:cs="Times New Roman"/>
      <w:sz w:val="20"/>
      <w:szCs w:val="20"/>
      <w:lang w:val="en-GB" w:eastAsia="pl-PL"/>
    </w:rPr>
  </w:style>
  <w:style w:type="character" w:styleId="Odwoanieprzypisudolnego">
    <w:name w:val="footnote reference"/>
    <w:basedOn w:val="Domylnaczcionkaakapitu"/>
    <w:semiHidden/>
    <w:rsid w:val="00BE369E"/>
    <w:rPr>
      <w:vertAlign w:val="superscript"/>
    </w:rPr>
  </w:style>
  <w:style w:type="character" w:customStyle="1" w:styleId="Znakiprzypiswdolnych">
    <w:name w:val="Znaki przypisów dolnych"/>
    <w:rsid w:val="00BE369E"/>
  </w:style>
  <w:style w:type="paragraph" w:styleId="Tekstdymka">
    <w:name w:val="Balloon Text"/>
    <w:basedOn w:val="Normalny"/>
    <w:link w:val="TekstdymkaZnak"/>
    <w:uiPriority w:val="99"/>
    <w:semiHidden/>
    <w:unhideWhenUsed/>
    <w:rsid w:val="002B25F2"/>
    <w:pPr>
      <w:suppressAutoHyphens w:val="0"/>
      <w:spacing w:after="0" w:line="240" w:lineRule="auto"/>
    </w:pPr>
    <w:rPr>
      <w:rFonts w:ascii="Tahoma" w:hAnsi="Tahoma" w:cs="Times New Roman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B25F2"/>
    <w:rPr>
      <w:rFonts w:ascii="Tahoma" w:eastAsia="Calibri" w:hAnsi="Tahoma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530</Words>
  <Characters>3183</Characters>
  <Application>Microsoft Office Word</Application>
  <DocSecurity>4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Wioleta Młynarczyk</dc:creator>
  <cp:keywords/>
  <dc:description/>
  <cp:lastModifiedBy>Wioleta Młynarczyk</cp:lastModifiedBy>
  <cp:revision>2</cp:revision>
  <cp:lastPrinted>2017-01-20T12:55:00Z</cp:lastPrinted>
  <dcterms:created xsi:type="dcterms:W3CDTF">2017-01-20T13:07:00Z</dcterms:created>
  <dcterms:modified xsi:type="dcterms:W3CDTF">2017-01-20T13:07:00Z</dcterms:modified>
</cp:coreProperties>
</file>